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4853,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4853,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10:17:19.010;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10:17:19.010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